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5-181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05.06.2026 №18810586260605076549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05.06.2026 №18810586260605076549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0412365400665018162620112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